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9217B" w14:textId="77777777" w:rsidR="00E839B9" w:rsidRDefault="00000000">
      <w:pPr>
        <w:pStyle w:val="1"/>
      </w:pPr>
      <w:r>
        <w:rPr>
          <w:sz w:val="48"/>
        </w:rPr>
        <w:t>WCS-</w:t>
      </w:r>
      <w:r>
        <w:rPr>
          <w:sz w:val="48"/>
        </w:rPr>
        <w:t>输送线对接协议说明</w:t>
      </w:r>
      <w:r>
        <w:rPr>
          <w:sz w:val="48"/>
        </w:rPr>
        <w:t>-V1.1</w:t>
      </w:r>
    </w:p>
    <w:p w14:paraId="0BAD54E3" w14:textId="77777777" w:rsidR="00E839B9" w:rsidRDefault="00000000">
      <w:r>
        <w:t xml:space="preserve">WCS &lt;-&gt; </w:t>
      </w:r>
      <w:r>
        <w:t>输送线通讯协议包含一下两个部分：</w:t>
      </w:r>
    </w:p>
    <w:p w14:paraId="17F2B590" w14:textId="77777777" w:rsidR="00E839B9" w:rsidRDefault="00000000">
      <w:pPr>
        <w:numPr>
          <w:ilvl w:val="0"/>
          <w:numId w:val="1"/>
        </w:numPr>
      </w:pPr>
      <w:r>
        <w:t>任务下发与完成</w:t>
      </w:r>
    </w:p>
    <w:p w14:paraId="4843905B" w14:textId="77777777" w:rsidR="00E839B9" w:rsidRDefault="00000000">
      <w:pPr>
        <w:numPr>
          <w:ilvl w:val="0"/>
          <w:numId w:val="1"/>
        </w:numPr>
      </w:pPr>
      <w:r>
        <w:t>状态查询</w:t>
      </w:r>
    </w:p>
    <w:p w14:paraId="23DFA474" w14:textId="77777777" w:rsidR="00E839B9" w:rsidRDefault="00000000">
      <w:pPr>
        <w:pStyle w:val="2"/>
        <w:spacing w:line="204" w:lineRule="auto"/>
      </w:pPr>
      <w:r>
        <w:rPr>
          <w:sz w:val="32"/>
        </w:rPr>
        <w:t>任务下发与完成</w:t>
      </w:r>
    </w:p>
    <w:p w14:paraId="2A681702" w14:textId="77777777" w:rsidR="00E839B9" w:rsidRDefault="00000000">
      <w:pPr>
        <w:pStyle w:val="3"/>
        <w:spacing w:line="204" w:lineRule="auto"/>
      </w:pPr>
      <w:r>
        <w:rPr>
          <w:sz w:val="28"/>
        </w:rPr>
        <w:t>WCS</w:t>
      </w:r>
      <w:r>
        <w:rPr>
          <w:sz w:val="28"/>
        </w:rPr>
        <w:t>数据块（</w:t>
      </w:r>
      <w:r>
        <w:rPr>
          <w:sz w:val="28"/>
        </w:rPr>
        <w:t>WCS</w:t>
      </w:r>
      <w:r>
        <w:rPr>
          <w:sz w:val="28"/>
        </w:rPr>
        <w:t>写入，</w:t>
      </w:r>
      <w:r>
        <w:rPr>
          <w:sz w:val="28"/>
        </w:rPr>
        <w:t>PLC</w:t>
      </w:r>
      <w:r>
        <w:rPr>
          <w:sz w:val="28"/>
        </w:rPr>
        <w:t>读取</w:t>
      </w:r>
      <w:r>
        <w:rPr>
          <w:sz w:val="28"/>
        </w:rPr>
        <w:t xml:space="preserve"> </w:t>
      </w:r>
      <w:r>
        <w:rPr>
          <w:sz w:val="28"/>
        </w:rPr>
        <w:t>）</w:t>
      </w:r>
    </w:p>
    <w:p w14:paraId="3E92BFF2" w14:textId="77777777" w:rsidR="00E839B9" w:rsidRDefault="00000000">
      <w:r>
        <w:rPr>
          <w:b/>
        </w:rPr>
        <w:t>每段输送线</w:t>
      </w:r>
      <w:r>
        <w:t>包含以下</w:t>
      </w:r>
      <w:r>
        <w:t>WCS</w:t>
      </w:r>
      <w:r>
        <w:t>数据</w:t>
      </w:r>
      <w:r>
        <w:t>: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3720"/>
        <w:gridCol w:w="2700"/>
        <w:gridCol w:w="2595"/>
      </w:tblGrid>
      <w:tr w:rsidR="00E839B9" w14:paraId="77FF0C87" w14:textId="77777777">
        <w:trPr>
          <w:trHeight w:val="510"/>
        </w:trPr>
        <w:tc>
          <w:tcPr>
            <w:tcW w:w="3720" w:type="dxa"/>
            <w:shd w:val="clear" w:color="auto" w:fill="E8F2FE"/>
            <w:vAlign w:val="center"/>
          </w:tcPr>
          <w:p w14:paraId="2F671A15" w14:textId="77777777" w:rsidR="00E839B9" w:rsidRDefault="00000000">
            <w:pPr>
              <w:jc w:val="center"/>
            </w:pPr>
            <w:r>
              <w:t>变量</w:t>
            </w:r>
          </w:p>
        </w:tc>
        <w:tc>
          <w:tcPr>
            <w:tcW w:w="2700" w:type="dxa"/>
            <w:shd w:val="clear" w:color="auto" w:fill="E8F2FE"/>
            <w:vAlign w:val="center"/>
          </w:tcPr>
          <w:p w14:paraId="4B7C2C71" w14:textId="77777777" w:rsidR="00E839B9" w:rsidRDefault="00000000">
            <w:pPr>
              <w:jc w:val="center"/>
            </w:pPr>
            <w:r>
              <w:t>数据类型</w:t>
            </w:r>
          </w:p>
        </w:tc>
        <w:tc>
          <w:tcPr>
            <w:tcW w:w="2595" w:type="dxa"/>
            <w:shd w:val="clear" w:color="auto" w:fill="E8F2FE"/>
            <w:vAlign w:val="center"/>
          </w:tcPr>
          <w:p w14:paraId="04B83BDA" w14:textId="77777777" w:rsidR="00E839B9" w:rsidRDefault="00000000">
            <w:pPr>
              <w:jc w:val="center"/>
            </w:pPr>
            <w:r>
              <w:t>注释</w:t>
            </w:r>
          </w:p>
        </w:tc>
      </w:tr>
      <w:tr w:rsidR="00E839B9" w14:paraId="4871D873" w14:textId="77777777">
        <w:trPr>
          <w:trHeight w:val="510"/>
        </w:trPr>
        <w:tc>
          <w:tcPr>
            <w:tcW w:w="3720" w:type="dxa"/>
            <w:vAlign w:val="center"/>
          </w:tcPr>
          <w:p w14:paraId="3D6DE666" w14:textId="77777777" w:rsidR="00E839B9" w:rsidRDefault="00000000">
            <w:pPr>
              <w:jc w:val="center"/>
            </w:pPr>
            <w:r>
              <w:t>WCS_ACK</w:t>
            </w:r>
          </w:p>
        </w:tc>
        <w:tc>
          <w:tcPr>
            <w:tcW w:w="2700" w:type="dxa"/>
            <w:vAlign w:val="center"/>
          </w:tcPr>
          <w:p w14:paraId="661FBD49" w14:textId="77777777" w:rsidR="00E839B9" w:rsidRDefault="00000000">
            <w:pPr>
              <w:jc w:val="center"/>
            </w:pPr>
            <w:r>
              <w:t>byte</w:t>
            </w:r>
          </w:p>
        </w:tc>
        <w:tc>
          <w:tcPr>
            <w:tcW w:w="2595" w:type="dxa"/>
            <w:vAlign w:val="center"/>
          </w:tcPr>
          <w:p w14:paraId="2D8F3395" w14:textId="77777777" w:rsidR="00E839B9" w:rsidRDefault="00000000">
            <w:pPr>
              <w:jc w:val="center"/>
            </w:pPr>
            <w:r>
              <w:t>WCS</w:t>
            </w:r>
            <w:r>
              <w:t>确认位</w:t>
            </w:r>
          </w:p>
        </w:tc>
      </w:tr>
      <w:tr w:rsidR="00E839B9" w14:paraId="5F97DECF" w14:textId="77777777">
        <w:trPr>
          <w:trHeight w:val="510"/>
        </w:trPr>
        <w:tc>
          <w:tcPr>
            <w:tcW w:w="3720" w:type="dxa"/>
            <w:vAlign w:val="center"/>
          </w:tcPr>
          <w:p w14:paraId="31D59C67" w14:textId="77777777" w:rsidR="00E839B9" w:rsidRDefault="00000000">
            <w:pPr>
              <w:jc w:val="center"/>
            </w:pPr>
            <w:r>
              <w:t>WCS_TASK_ID</w:t>
            </w:r>
          </w:p>
        </w:tc>
        <w:tc>
          <w:tcPr>
            <w:tcW w:w="2700" w:type="dxa"/>
            <w:vAlign w:val="center"/>
          </w:tcPr>
          <w:p w14:paraId="50F8783B" w14:textId="31942E93" w:rsidR="00E839B9" w:rsidRDefault="004567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2595" w:type="dxa"/>
            <w:vAlign w:val="center"/>
          </w:tcPr>
          <w:p w14:paraId="1167D398" w14:textId="77777777" w:rsidR="00E839B9" w:rsidRDefault="00000000">
            <w:pPr>
              <w:jc w:val="center"/>
            </w:pPr>
            <w:r>
              <w:t>任务号</w:t>
            </w:r>
          </w:p>
        </w:tc>
      </w:tr>
      <w:tr w:rsidR="00E839B9" w14:paraId="4E45D6D4" w14:textId="77777777">
        <w:trPr>
          <w:trHeight w:val="510"/>
        </w:trPr>
        <w:tc>
          <w:tcPr>
            <w:tcW w:w="3720" w:type="dxa"/>
            <w:vAlign w:val="center"/>
          </w:tcPr>
          <w:p w14:paraId="1F6AF444" w14:textId="77777777" w:rsidR="00E839B9" w:rsidRDefault="00000000">
            <w:pPr>
              <w:jc w:val="center"/>
            </w:pPr>
            <w:r>
              <w:t>WCS_TARGET_ID</w:t>
            </w:r>
          </w:p>
        </w:tc>
        <w:tc>
          <w:tcPr>
            <w:tcW w:w="2700" w:type="dxa"/>
            <w:vAlign w:val="center"/>
          </w:tcPr>
          <w:p w14:paraId="4C303A9D" w14:textId="77777777" w:rsidR="00E839B9" w:rsidRDefault="00000000">
            <w:pPr>
              <w:jc w:val="center"/>
            </w:pPr>
            <w:r>
              <w:t>int</w:t>
            </w:r>
          </w:p>
        </w:tc>
        <w:tc>
          <w:tcPr>
            <w:tcW w:w="2595" w:type="dxa"/>
            <w:vAlign w:val="center"/>
          </w:tcPr>
          <w:p w14:paraId="5F868B2C" w14:textId="77777777" w:rsidR="00E839B9" w:rsidRDefault="00000000">
            <w:pPr>
              <w:jc w:val="center"/>
            </w:pPr>
            <w:r>
              <w:t>目标输送线</w:t>
            </w:r>
            <w:r>
              <w:t>ID</w:t>
            </w:r>
          </w:p>
        </w:tc>
      </w:tr>
      <w:tr w:rsidR="00E839B9" w14:paraId="1EDBF90E" w14:textId="77777777">
        <w:trPr>
          <w:trHeight w:val="510"/>
        </w:trPr>
        <w:tc>
          <w:tcPr>
            <w:tcW w:w="3720" w:type="dxa"/>
            <w:vAlign w:val="center"/>
          </w:tcPr>
          <w:p w14:paraId="634BB5FC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2700" w:type="dxa"/>
            <w:vAlign w:val="center"/>
          </w:tcPr>
          <w:p w14:paraId="2544DE2D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2595" w:type="dxa"/>
            <w:vAlign w:val="center"/>
          </w:tcPr>
          <w:p w14:paraId="679F94E4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</w:tr>
    </w:tbl>
    <w:p w14:paraId="5829546E" w14:textId="77777777" w:rsidR="00E839B9" w:rsidRDefault="00000000">
      <w:pPr>
        <w:pStyle w:val="3"/>
        <w:spacing w:line="204" w:lineRule="auto"/>
      </w:pPr>
      <w:r>
        <w:rPr>
          <w:sz w:val="28"/>
        </w:rPr>
        <w:t>PLC</w:t>
      </w:r>
      <w:r>
        <w:rPr>
          <w:sz w:val="28"/>
        </w:rPr>
        <w:t>数据块（</w:t>
      </w:r>
      <w:r>
        <w:rPr>
          <w:sz w:val="28"/>
        </w:rPr>
        <w:t>PLC</w:t>
      </w:r>
      <w:r>
        <w:rPr>
          <w:sz w:val="28"/>
        </w:rPr>
        <w:t>写入，</w:t>
      </w:r>
      <w:r>
        <w:rPr>
          <w:sz w:val="28"/>
        </w:rPr>
        <w:t>WCS</w:t>
      </w:r>
      <w:r>
        <w:rPr>
          <w:sz w:val="28"/>
        </w:rPr>
        <w:t>读取）</w:t>
      </w:r>
    </w:p>
    <w:p w14:paraId="6BE74D39" w14:textId="77777777" w:rsidR="00E839B9" w:rsidRDefault="00000000">
      <w:r>
        <w:rPr>
          <w:b/>
        </w:rPr>
        <w:t>每段输送线</w:t>
      </w:r>
      <w:r>
        <w:t>包含以下</w:t>
      </w:r>
      <w:r>
        <w:t>PLC</w:t>
      </w:r>
      <w:r>
        <w:t>数据</w:t>
      </w:r>
      <w:r>
        <w:t>:</w:t>
      </w:r>
    </w:p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3750"/>
        <w:gridCol w:w="2655"/>
        <w:gridCol w:w="2655"/>
      </w:tblGrid>
      <w:tr w:rsidR="00E839B9" w14:paraId="44563325" w14:textId="77777777">
        <w:trPr>
          <w:trHeight w:val="510"/>
        </w:trPr>
        <w:tc>
          <w:tcPr>
            <w:tcW w:w="3750" w:type="dxa"/>
            <w:shd w:val="clear" w:color="auto" w:fill="E8F2FE"/>
            <w:vAlign w:val="center"/>
          </w:tcPr>
          <w:p w14:paraId="5697DAFB" w14:textId="77777777" w:rsidR="00E839B9" w:rsidRDefault="00000000">
            <w:pPr>
              <w:jc w:val="center"/>
            </w:pPr>
            <w:r>
              <w:t>变量</w:t>
            </w:r>
          </w:p>
        </w:tc>
        <w:tc>
          <w:tcPr>
            <w:tcW w:w="2655" w:type="dxa"/>
            <w:shd w:val="clear" w:color="auto" w:fill="E8F2FE"/>
            <w:vAlign w:val="center"/>
          </w:tcPr>
          <w:p w14:paraId="73D1E1AC" w14:textId="77777777" w:rsidR="00E839B9" w:rsidRDefault="00000000">
            <w:pPr>
              <w:jc w:val="center"/>
            </w:pPr>
            <w:r>
              <w:t>数据类型</w:t>
            </w:r>
          </w:p>
        </w:tc>
        <w:tc>
          <w:tcPr>
            <w:tcW w:w="2655" w:type="dxa"/>
            <w:shd w:val="clear" w:color="auto" w:fill="E8F2FE"/>
            <w:vAlign w:val="center"/>
          </w:tcPr>
          <w:p w14:paraId="7422B312" w14:textId="77777777" w:rsidR="00E839B9" w:rsidRDefault="00000000">
            <w:pPr>
              <w:jc w:val="center"/>
            </w:pPr>
            <w:r>
              <w:t>注释</w:t>
            </w:r>
          </w:p>
        </w:tc>
      </w:tr>
      <w:tr w:rsidR="00E839B9" w14:paraId="522DB368" w14:textId="77777777">
        <w:trPr>
          <w:trHeight w:val="510"/>
        </w:trPr>
        <w:tc>
          <w:tcPr>
            <w:tcW w:w="3750" w:type="dxa"/>
            <w:vAlign w:val="center"/>
          </w:tcPr>
          <w:p w14:paraId="6617A4B0" w14:textId="77777777" w:rsidR="00E839B9" w:rsidRDefault="00000000">
            <w:pPr>
              <w:jc w:val="center"/>
            </w:pPr>
            <w:r>
              <w:t>PLC_STB</w:t>
            </w:r>
          </w:p>
        </w:tc>
        <w:tc>
          <w:tcPr>
            <w:tcW w:w="2655" w:type="dxa"/>
            <w:vAlign w:val="center"/>
          </w:tcPr>
          <w:p w14:paraId="64263C66" w14:textId="77777777" w:rsidR="00E839B9" w:rsidRDefault="00000000">
            <w:pPr>
              <w:jc w:val="center"/>
            </w:pPr>
            <w:r>
              <w:t>byte</w:t>
            </w:r>
          </w:p>
        </w:tc>
        <w:tc>
          <w:tcPr>
            <w:tcW w:w="2655" w:type="dxa"/>
            <w:vAlign w:val="center"/>
          </w:tcPr>
          <w:p w14:paraId="0D61F293" w14:textId="77777777" w:rsidR="00E839B9" w:rsidRDefault="00000000">
            <w:pPr>
              <w:jc w:val="center"/>
            </w:pPr>
            <w:r>
              <w:t>PLC</w:t>
            </w:r>
            <w:r>
              <w:t>通讯位置</w:t>
            </w:r>
          </w:p>
        </w:tc>
      </w:tr>
      <w:tr w:rsidR="00E839B9" w14:paraId="1DF24516" w14:textId="77777777">
        <w:trPr>
          <w:trHeight w:val="510"/>
        </w:trPr>
        <w:tc>
          <w:tcPr>
            <w:tcW w:w="3750" w:type="dxa"/>
            <w:vAlign w:val="center"/>
          </w:tcPr>
          <w:p w14:paraId="4D5E81FE" w14:textId="77777777" w:rsidR="00E839B9" w:rsidRDefault="00000000">
            <w:pPr>
              <w:jc w:val="center"/>
            </w:pPr>
            <w:r>
              <w:t>PLC_TASK_ID</w:t>
            </w:r>
          </w:p>
        </w:tc>
        <w:tc>
          <w:tcPr>
            <w:tcW w:w="2655" w:type="dxa"/>
            <w:vAlign w:val="center"/>
          </w:tcPr>
          <w:p w14:paraId="0E3790C8" w14:textId="76E34B8D" w:rsidR="00E839B9" w:rsidRDefault="004567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DINT</w:t>
            </w:r>
          </w:p>
        </w:tc>
        <w:tc>
          <w:tcPr>
            <w:tcW w:w="2655" w:type="dxa"/>
            <w:vAlign w:val="center"/>
          </w:tcPr>
          <w:p w14:paraId="27A235A0" w14:textId="77777777" w:rsidR="00E839B9" w:rsidRDefault="00000000">
            <w:pPr>
              <w:jc w:val="center"/>
            </w:pPr>
            <w:r>
              <w:t>任务号</w:t>
            </w:r>
          </w:p>
        </w:tc>
      </w:tr>
      <w:tr w:rsidR="00E839B9" w14:paraId="62387F2F" w14:textId="77777777">
        <w:trPr>
          <w:trHeight w:val="510"/>
        </w:trPr>
        <w:tc>
          <w:tcPr>
            <w:tcW w:w="3750" w:type="dxa"/>
            <w:vAlign w:val="center"/>
          </w:tcPr>
          <w:p w14:paraId="46C1597F" w14:textId="77777777" w:rsidR="00E839B9" w:rsidRDefault="00000000">
            <w:pPr>
              <w:jc w:val="center"/>
            </w:pPr>
            <w:r>
              <w:t>PLC_TARGET_ID</w:t>
            </w:r>
          </w:p>
        </w:tc>
        <w:tc>
          <w:tcPr>
            <w:tcW w:w="2655" w:type="dxa"/>
            <w:vAlign w:val="center"/>
          </w:tcPr>
          <w:p w14:paraId="38295C80" w14:textId="77777777" w:rsidR="00E839B9" w:rsidRDefault="00000000">
            <w:pPr>
              <w:jc w:val="center"/>
            </w:pPr>
            <w:r>
              <w:t>int</w:t>
            </w:r>
          </w:p>
        </w:tc>
        <w:tc>
          <w:tcPr>
            <w:tcW w:w="2655" w:type="dxa"/>
            <w:vAlign w:val="center"/>
          </w:tcPr>
          <w:p w14:paraId="50898931" w14:textId="77777777" w:rsidR="00E839B9" w:rsidRDefault="00000000">
            <w:pPr>
              <w:jc w:val="center"/>
            </w:pPr>
            <w:r>
              <w:t>目标输送线</w:t>
            </w:r>
            <w:r>
              <w:t>ID</w:t>
            </w:r>
          </w:p>
        </w:tc>
      </w:tr>
      <w:tr w:rsidR="00E839B9" w14:paraId="672614FD" w14:textId="77777777">
        <w:trPr>
          <w:trHeight w:val="510"/>
        </w:trPr>
        <w:tc>
          <w:tcPr>
            <w:tcW w:w="3750" w:type="dxa"/>
            <w:vAlign w:val="center"/>
          </w:tcPr>
          <w:p w14:paraId="55213A64" w14:textId="77777777" w:rsidR="00E839B9" w:rsidRDefault="00000000">
            <w:pPr>
              <w:jc w:val="center"/>
            </w:pPr>
            <w:r>
              <w:rPr>
                <w:rFonts w:hint="eastAsia"/>
              </w:rPr>
              <w:t>PALLET_CODE</w:t>
            </w:r>
          </w:p>
        </w:tc>
        <w:tc>
          <w:tcPr>
            <w:tcW w:w="2655" w:type="dxa"/>
            <w:vAlign w:val="center"/>
          </w:tcPr>
          <w:p w14:paraId="0827CE8A" w14:textId="77777777" w:rsidR="00E839B9" w:rsidRDefault="00000000">
            <w:pPr>
              <w:jc w:val="center"/>
            </w:pPr>
            <w:r>
              <w:rPr>
                <w:rFonts w:hint="eastAsia"/>
              </w:rPr>
              <w:t>string</w:t>
            </w:r>
          </w:p>
        </w:tc>
        <w:tc>
          <w:tcPr>
            <w:tcW w:w="2655" w:type="dxa"/>
            <w:vAlign w:val="center"/>
          </w:tcPr>
          <w:p w14:paraId="032048D3" w14:textId="77777777" w:rsidR="00E839B9" w:rsidRDefault="00000000">
            <w:pPr>
              <w:jc w:val="center"/>
            </w:pPr>
            <w:r>
              <w:rPr>
                <w:rFonts w:hint="eastAsia"/>
              </w:rPr>
              <w:t>托盘码</w:t>
            </w:r>
          </w:p>
        </w:tc>
      </w:tr>
      <w:tr w:rsidR="00E839B9" w14:paraId="424172B0" w14:textId="77777777">
        <w:trPr>
          <w:trHeight w:val="510"/>
        </w:trPr>
        <w:tc>
          <w:tcPr>
            <w:tcW w:w="3750" w:type="dxa"/>
            <w:vAlign w:val="center"/>
          </w:tcPr>
          <w:p w14:paraId="2479BE4A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2655" w:type="dxa"/>
            <w:vAlign w:val="center"/>
          </w:tcPr>
          <w:p w14:paraId="70745945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  <w:tc>
          <w:tcPr>
            <w:tcW w:w="2655" w:type="dxa"/>
            <w:vAlign w:val="center"/>
          </w:tcPr>
          <w:p w14:paraId="14C1F5A4" w14:textId="77777777" w:rsidR="00E839B9" w:rsidRDefault="00000000">
            <w:pPr>
              <w:jc w:val="center"/>
            </w:pPr>
            <w:r>
              <w:rPr>
                <w:rFonts w:hint="eastAsia"/>
              </w:rPr>
              <w:t>其他补充字段</w:t>
            </w:r>
          </w:p>
        </w:tc>
      </w:tr>
    </w:tbl>
    <w:p w14:paraId="61DDD58D" w14:textId="77777777" w:rsidR="00E839B9" w:rsidRDefault="00000000">
      <w:pPr>
        <w:pStyle w:val="2"/>
        <w:spacing w:line="204" w:lineRule="auto"/>
      </w:pPr>
      <w:r>
        <w:rPr>
          <w:sz w:val="32"/>
        </w:rPr>
        <w:t>任务下发步骤</w:t>
      </w:r>
    </w:p>
    <w:p w14:paraId="2167F76D" w14:textId="77777777" w:rsidR="00E839B9" w:rsidRDefault="00000000">
      <w:pPr>
        <w:numPr>
          <w:ilvl w:val="0"/>
          <w:numId w:val="2"/>
        </w:numPr>
      </w:pPr>
      <w:r>
        <w:rPr>
          <w:rFonts w:hint="eastAsia"/>
        </w:rPr>
        <w:t>PLC</w:t>
      </w:r>
      <w:r>
        <w:rPr>
          <w:rFonts w:hint="eastAsia"/>
        </w:rPr>
        <w:t>扫码，写入</w:t>
      </w:r>
      <w:r>
        <w:rPr>
          <w:rFonts w:hint="eastAsia"/>
        </w:rPr>
        <w:t>PALLET_CODE</w:t>
      </w:r>
      <w:r>
        <w:rPr>
          <w:rFonts w:hint="eastAsia"/>
        </w:rPr>
        <w:t>，并</w:t>
      </w:r>
      <w:r>
        <w:t>PLC_STB</w:t>
      </w:r>
      <w:r>
        <w:rPr>
          <w:rFonts w:hint="eastAsia"/>
        </w:rPr>
        <w:t>=1</w:t>
      </w:r>
    </w:p>
    <w:p w14:paraId="59AC1637" w14:textId="77777777" w:rsidR="00E839B9" w:rsidRDefault="00000000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</w:t>
      </w:r>
      <w:r>
        <w:rPr>
          <w:rFonts w:hint="eastAsia"/>
        </w:rPr>
        <w:t>PLC</w:t>
      </w:r>
      <w:r>
        <w:rPr>
          <w:rFonts w:hint="eastAsia"/>
        </w:rPr>
        <w:t>地址块，监听到</w:t>
      </w:r>
      <w:r>
        <w:rPr>
          <w:rFonts w:hint="eastAsia"/>
        </w:rPr>
        <w:t>PALLET_CODE</w:t>
      </w:r>
      <w:r>
        <w:rPr>
          <w:rFonts w:hint="eastAsia"/>
        </w:rPr>
        <w:t>不为空，且</w:t>
      </w:r>
      <w:r>
        <w:t>PLC_STB</w:t>
      </w:r>
      <w:r>
        <w:rPr>
          <w:rFonts w:hint="eastAsia"/>
        </w:rPr>
        <w:t>=1</w:t>
      </w:r>
      <w:r>
        <w:rPr>
          <w:rFonts w:hint="eastAsia"/>
        </w:rPr>
        <w:t>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33140A1" w14:textId="77777777" w:rsidR="00E839B9" w:rsidRDefault="00000000">
      <w:pPr>
        <w:numPr>
          <w:ilvl w:val="0"/>
          <w:numId w:val="2"/>
        </w:numPr>
      </w:pPr>
      <w:r>
        <w:rPr>
          <w:rFonts w:hint="eastAsia"/>
        </w:rPr>
        <w:t>PLC</w:t>
      </w:r>
      <w:r>
        <w:rPr>
          <w:rFonts w:hint="eastAsia"/>
        </w:rPr>
        <w:t>收到</w:t>
      </w:r>
      <w:r>
        <w:t>WCS_ACK</w:t>
      </w:r>
      <w:r>
        <w:rPr>
          <w:rFonts w:hint="eastAsia"/>
        </w:rPr>
        <w:t>=1</w:t>
      </w:r>
      <w:r>
        <w:rPr>
          <w:rFonts w:hint="eastAsia"/>
        </w:rPr>
        <w:t>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</w:t>
      </w:r>
      <w:r>
        <w:rPr>
          <w:rFonts w:hint="eastAsia"/>
        </w:rPr>
        <w:t>。</w:t>
      </w:r>
    </w:p>
    <w:p w14:paraId="556628E0" w14:textId="77777777" w:rsidR="00E839B9" w:rsidRDefault="00000000">
      <w:pPr>
        <w:numPr>
          <w:ilvl w:val="0"/>
          <w:numId w:val="2"/>
        </w:numPr>
      </w:pPr>
      <w:r>
        <w:rPr>
          <w:rFonts w:hint="eastAsia"/>
        </w:rPr>
        <w:t>WCS</w:t>
      </w:r>
      <w:r>
        <w:rPr>
          <w:rFonts w:hint="eastAsia"/>
        </w:rPr>
        <w:t>监听到</w:t>
      </w:r>
      <w:r>
        <w:t>PLC_STB</w:t>
      </w:r>
      <w:r>
        <w:rPr>
          <w:rFonts w:hint="eastAsia"/>
        </w:rPr>
        <w:t>=0</w:t>
      </w:r>
      <w:r>
        <w:rPr>
          <w:rFonts w:hint="eastAsia"/>
        </w:rPr>
        <w:t>后，清空所有</w:t>
      </w:r>
      <w:r>
        <w:rPr>
          <w:rFonts w:hint="eastAsia"/>
        </w:rPr>
        <w:t>WCS</w:t>
      </w:r>
      <w:r>
        <w:rPr>
          <w:rFonts w:hint="eastAsia"/>
        </w:rPr>
        <w:t>地址块信息，并设置</w:t>
      </w:r>
      <w:r>
        <w:t>WCS_ACK</w:t>
      </w:r>
      <w:r>
        <w:rPr>
          <w:rFonts w:hint="eastAsia"/>
        </w:rPr>
        <w:t>=0</w:t>
      </w:r>
      <w:r>
        <w:rPr>
          <w:rFonts w:hint="eastAsia"/>
        </w:rPr>
        <w:t>。</w:t>
      </w:r>
    </w:p>
    <w:p w14:paraId="57452D4D" w14:textId="77777777" w:rsidR="00E839B9" w:rsidRDefault="00000000">
      <w:pPr>
        <w:numPr>
          <w:ilvl w:val="0"/>
          <w:numId w:val="2"/>
        </w:numPr>
      </w:pPr>
      <w:r>
        <w:rPr>
          <w:rFonts w:hint="eastAsia"/>
          <w:color w:val="FE0300"/>
        </w:rPr>
        <w:t>完成以上交互后，托盘开始运输</w:t>
      </w:r>
    </w:p>
    <w:p w14:paraId="62614281" w14:textId="77777777" w:rsidR="00E839B9" w:rsidRDefault="00000000">
      <w:r>
        <w:t>注：如果</w:t>
      </w:r>
      <w:r>
        <w:t>Task_ID</w:t>
      </w:r>
      <w:r>
        <w:t>和</w:t>
      </w:r>
      <w:r>
        <w:t>PLC</w:t>
      </w:r>
      <w:r>
        <w:t>当前正在执行的任务或者上次执行的任务的</w:t>
      </w:r>
      <w:r>
        <w:t>Task_ID</w:t>
      </w:r>
      <w:r>
        <w:t>相同，</w:t>
      </w:r>
      <w:r>
        <w:t>PLC</w:t>
      </w:r>
      <w:r>
        <w:t>需要忽略该次任务下发。</w:t>
      </w:r>
    </w:p>
    <w:p w14:paraId="00138D79" w14:textId="77777777" w:rsidR="00E839B9" w:rsidRDefault="00000000">
      <w:pPr>
        <w:pStyle w:val="2"/>
        <w:spacing w:line="204" w:lineRule="auto"/>
      </w:pPr>
      <w:r>
        <w:rPr>
          <w:sz w:val="32"/>
        </w:rPr>
        <w:lastRenderedPageBreak/>
        <w:t>任务</w:t>
      </w:r>
      <w:r>
        <w:rPr>
          <w:rFonts w:hint="eastAsia"/>
          <w:sz w:val="32"/>
        </w:rPr>
        <w:t>继续步骤</w:t>
      </w:r>
      <w:r>
        <w:rPr>
          <w:rFonts w:hint="eastAsia"/>
          <w:sz w:val="32"/>
        </w:rPr>
        <w:t>(</w:t>
      </w:r>
      <w:r>
        <w:rPr>
          <w:rFonts w:hint="eastAsia"/>
          <w:sz w:val="32"/>
        </w:rPr>
        <w:t>中间交互点，需要继续流转的情况</w:t>
      </w:r>
      <w:r>
        <w:rPr>
          <w:rFonts w:hint="eastAsia"/>
          <w:sz w:val="32"/>
        </w:rPr>
        <w:t>)</w:t>
      </w:r>
    </w:p>
    <w:p w14:paraId="2424E49F" w14:textId="77777777" w:rsidR="00E839B9" w:rsidRDefault="00000000">
      <w:pPr>
        <w:numPr>
          <w:ilvl w:val="0"/>
          <w:numId w:val="2"/>
        </w:numPr>
      </w:pPr>
      <w:r>
        <w:rPr>
          <w:rFonts w:hint="eastAsia"/>
          <w:color w:val="404040"/>
        </w:rPr>
        <w:t>同任务下发步骤。托盘到位后，重新发起</w:t>
      </w:r>
      <w:r>
        <w:t>PLC_STB</w:t>
      </w:r>
      <w:r>
        <w:rPr>
          <w:rFonts w:hint="eastAsia"/>
        </w:rPr>
        <w:t>=1</w:t>
      </w:r>
      <w:r>
        <w:rPr>
          <w:rFonts w:hint="eastAsia"/>
        </w:rPr>
        <w:t>，请求新的目标地址。</w:t>
      </w:r>
    </w:p>
    <w:p w14:paraId="33EE40DD" w14:textId="77777777" w:rsidR="00E839B9" w:rsidRDefault="00000000">
      <w:pPr>
        <w:numPr>
          <w:ilvl w:val="0"/>
          <w:numId w:val="2"/>
        </w:numPr>
      </w:pPr>
      <w:r>
        <w:t>WCS</w:t>
      </w:r>
      <w:r>
        <w:rPr>
          <w:rFonts w:hint="eastAsia"/>
        </w:rPr>
        <w:t>读取</w:t>
      </w:r>
      <w:r>
        <w:rPr>
          <w:rFonts w:hint="eastAsia"/>
        </w:rPr>
        <w:t>PLC</w:t>
      </w:r>
      <w:r>
        <w:rPr>
          <w:rFonts w:hint="eastAsia"/>
        </w:rPr>
        <w:t>地址块，监听到</w:t>
      </w:r>
      <w:r>
        <w:rPr>
          <w:rFonts w:hint="eastAsia"/>
        </w:rPr>
        <w:t>PALLET_COD</w:t>
      </w:r>
      <w:r>
        <w:rPr>
          <w:rFonts w:hint="eastAsia"/>
        </w:rPr>
        <w:t>等于本流程内部记住的托盘码后，写入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，最后写入</w:t>
      </w:r>
      <w:r>
        <w:t>WCS_ACK</w:t>
      </w:r>
      <w:r>
        <w:rPr>
          <w:rFonts w:hint="eastAsia"/>
        </w:rPr>
        <w:t>=1</w:t>
      </w:r>
    </w:p>
    <w:p w14:paraId="066A05EC" w14:textId="77777777" w:rsidR="00E839B9" w:rsidRDefault="00000000">
      <w:pPr>
        <w:numPr>
          <w:ilvl w:val="0"/>
          <w:numId w:val="2"/>
        </w:numPr>
      </w:pPr>
      <w:r>
        <w:rPr>
          <w:rFonts w:hint="eastAsia"/>
        </w:rPr>
        <w:t>PLC</w:t>
      </w:r>
      <w:r>
        <w:rPr>
          <w:rFonts w:hint="eastAsia"/>
        </w:rPr>
        <w:t>收到</w:t>
      </w:r>
      <w:r>
        <w:t>WCS_ACK</w:t>
      </w:r>
      <w:r>
        <w:rPr>
          <w:rFonts w:hint="eastAsia"/>
        </w:rPr>
        <w:t>=1</w:t>
      </w:r>
      <w:r>
        <w:rPr>
          <w:rFonts w:hint="eastAsia"/>
        </w:rPr>
        <w:t>，并把</w:t>
      </w:r>
      <w:r>
        <w:t>WCS_TASK_ID</w:t>
      </w:r>
      <w:r>
        <w:rPr>
          <w:rFonts w:hint="eastAsia"/>
        </w:rPr>
        <w:t>和</w:t>
      </w:r>
      <w:r>
        <w:t>WCS_TARGET_ID</w:t>
      </w:r>
      <w:r>
        <w:rPr>
          <w:rFonts w:hint="eastAsia"/>
        </w:rPr>
        <w:t>拷贝到自己地址块后，设置</w:t>
      </w:r>
      <w:r>
        <w:t>PLC_STB</w:t>
      </w:r>
      <w:r>
        <w:rPr>
          <w:rFonts w:hint="eastAsia"/>
        </w:rPr>
        <w:t>=0</w:t>
      </w:r>
      <w:r>
        <w:rPr>
          <w:rFonts w:hint="eastAsia"/>
        </w:rPr>
        <w:t>。</w:t>
      </w:r>
    </w:p>
    <w:p w14:paraId="26F43786" w14:textId="77777777" w:rsidR="00E839B9" w:rsidRDefault="00000000">
      <w:pPr>
        <w:numPr>
          <w:ilvl w:val="0"/>
          <w:numId w:val="2"/>
        </w:numPr>
      </w:pPr>
      <w:r>
        <w:rPr>
          <w:rFonts w:hint="eastAsia"/>
        </w:rPr>
        <w:t>WCS</w:t>
      </w:r>
      <w:r>
        <w:rPr>
          <w:rFonts w:hint="eastAsia"/>
        </w:rPr>
        <w:t>监听到</w:t>
      </w:r>
      <w:r>
        <w:t>PLC_STB</w:t>
      </w:r>
      <w:r>
        <w:rPr>
          <w:rFonts w:hint="eastAsia"/>
        </w:rPr>
        <w:t>=0</w:t>
      </w:r>
      <w:r>
        <w:rPr>
          <w:rFonts w:hint="eastAsia"/>
        </w:rPr>
        <w:t>后，清空所有</w:t>
      </w:r>
      <w:r>
        <w:rPr>
          <w:rFonts w:hint="eastAsia"/>
        </w:rPr>
        <w:t>WCS</w:t>
      </w:r>
      <w:r>
        <w:rPr>
          <w:rFonts w:hint="eastAsia"/>
        </w:rPr>
        <w:t>地址块信息，并设置</w:t>
      </w:r>
      <w:r>
        <w:t>WCS_ACK</w:t>
      </w:r>
      <w:r>
        <w:rPr>
          <w:rFonts w:hint="eastAsia"/>
        </w:rPr>
        <w:t>=0</w:t>
      </w:r>
      <w:r>
        <w:rPr>
          <w:rFonts w:hint="eastAsia"/>
        </w:rPr>
        <w:t>。</w:t>
      </w:r>
    </w:p>
    <w:p w14:paraId="1B312CB1" w14:textId="77777777" w:rsidR="00E839B9" w:rsidRDefault="00000000">
      <w:pPr>
        <w:numPr>
          <w:ilvl w:val="0"/>
          <w:numId w:val="2"/>
        </w:numPr>
        <w:rPr>
          <w:b/>
          <w:sz w:val="32"/>
        </w:rPr>
      </w:pPr>
      <w:r>
        <w:rPr>
          <w:rFonts w:hint="eastAsia"/>
          <w:color w:val="FE0300"/>
        </w:rPr>
        <w:t>完成以上交互后，托盘开始运输</w:t>
      </w:r>
    </w:p>
    <w:p w14:paraId="3752E431" w14:textId="77777777" w:rsidR="00E839B9" w:rsidRDefault="00E839B9">
      <w:pPr>
        <w:rPr>
          <w:b/>
          <w:sz w:val="32"/>
        </w:rPr>
      </w:pPr>
    </w:p>
    <w:p w14:paraId="6FA8CE38" w14:textId="77777777" w:rsidR="00E839B9" w:rsidRDefault="00000000">
      <w:pPr>
        <w:pStyle w:val="2"/>
        <w:spacing w:line="204" w:lineRule="auto"/>
      </w:pPr>
      <w:r>
        <w:rPr>
          <w:sz w:val="32"/>
        </w:rPr>
        <w:t>任务完成步骤</w:t>
      </w:r>
      <w:r>
        <w:rPr>
          <w:rFonts w:hint="eastAsia"/>
          <w:sz w:val="32"/>
        </w:rPr>
        <w:t>（到达入库口，不需要继续流转的情况）</w:t>
      </w:r>
    </w:p>
    <w:p w14:paraId="3886F2CA" w14:textId="77777777" w:rsidR="00E839B9" w:rsidRDefault="00000000">
      <w:pPr>
        <w:numPr>
          <w:ilvl w:val="0"/>
          <w:numId w:val="3"/>
        </w:numPr>
      </w:pPr>
      <w:r>
        <w:rPr>
          <w:rFonts w:hint="eastAsia"/>
          <w:color w:val="404040"/>
        </w:rPr>
        <w:t>托盘到达目标位后，需要扫码则扫码，不需要扫码则使用携带的原托盘码。</w:t>
      </w:r>
    </w:p>
    <w:p w14:paraId="55DA0B0B" w14:textId="77777777" w:rsidR="00E839B9" w:rsidRDefault="00000000">
      <w:pPr>
        <w:numPr>
          <w:ilvl w:val="0"/>
          <w:numId w:val="3"/>
        </w:numPr>
      </w:pPr>
      <w:r>
        <w:rPr>
          <w:rFonts w:hint="eastAsia"/>
        </w:rPr>
        <w:t>携带任务号，</w:t>
      </w:r>
      <w:r>
        <w:rPr>
          <w:rFonts w:hint="eastAsia"/>
        </w:rPr>
        <w:t>PLC</w:t>
      </w:r>
      <w:r>
        <w:rPr>
          <w:rFonts w:hint="eastAsia"/>
        </w:rPr>
        <w:t>发起</w:t>
      </w:r>
      <w:r>
        <w:t>PLC_STB</w:t>
      </w:r>
      <w:r>
        <w:rPr>
          <w:rFonts w:hint="eastAsia"/>
        </w:rPr>
        <w:t>=2</w:t>
      </w:r>
      <w:r>
        <w:rPr>
          <w:rFonts w:hint="eastAsia"/>
        </w:rPr>
        <w:t>，发起完成任务请求</w:t>
      </w:r>
    </w:p>
    <w:p w14:paraId="4B0140EF" w14:textId="77777777" w:rsidR="00E839B9" w:rsidRDefault="00000000">
      <w:pPr>
        <w:numPr>
          <w:ilvl w:val="0"/>
          <w:numId w:val="3"/>
        </w:numPr>
      </w:pPr>
      <w:r>
        <w:rPr>
          <w:rFonts w:hint="eastAsia"/>
        </w:rPr>
        <w:t>WCS</w:t>
      </w:r>
      <w:r>
        <w:rPr>
          <w:rFonts w:hint="eastAsia"/>
        </w:rPr>
        <w:t>校验任务号和托盘码无误后回复</w:t>
      </w:r>
      <w:r>
        <w:t>WCS_ACK</w:t>
      </w:r>
      <w:r>
        <w:rPr>
          <w:rFonts w:hint="eastAsia"/>
        </w:rPr>
        <w:t>=2</w:t>
      </w:r>
      <w:r>
        <w:rPr>
          <w:rFonts w:hint="eastAsia"/>
        </w:rPr>
        <w:t>，</w:t>
      </w:r>
    </w:p>
    <w:p w14:paraId="03D195A2" w14:textId="77777777" w:rsidR="00E839B9" w:rsidRDefault="00000000">
      <w:pPr>
        <w:numPr>
          <w:ilvl w:val="0"/>
          <w:numId w:val="3"/>
        </w:numPr>
      </w:pPr>
      <w:r>
        <w:rPr>
          <w:rFonts w:hint="eastAsia"/>
        </w:rPr>
        <w:t>PLC</w:t>
      </w:r>
      <w:r>
        <w:rPr>
          <w:rFonts w:hint="eastAsia"/>
        </w:rPr>
        <w:t>收到</w:t>
      </w:r>
      <w:r>
        <w:t>WCS_ACK</w:t>
      </w:r>
      <w:r>
        <w:rPr>
          <w:rFonts w:hint="eastAsia"/>
        </w:rPr>
        <w:t>=2</w:t>
      </w:r>
      <w:r>
        <w:rPr>
          <w:rFonts w:hint="eastAsia"/>
        </w:rPr>
        <w:t>，清空</w:t>
      </w:r>
      <w:r>
        <w:rPr>
          <w:rFonts w:hint="eastAsia"/>
        </w:rPr>
        <w:t>PLC</w:t>
      </w:r>
      <w:r>
        <w:rPr>
          <w:rFonts w:hint="eastAsia"/>
        </w:rPr>
        <w:t>地址块所有信息</w:t>
      </w:r>
    </w:p>
    <w:p w14:paraId="1735A0B5" w14:textId="77777777" w:rsidR="00E839B9" w:rsidRDefault="00000000">
      <w:pPr>
        <w:numPr>
          <w:ilvl w:val="0"/>
          <w:numId w:val="3"/>
        </w:numPr>
      </w:pPr>
      <w:r>
        <w:rPr>
          <w:rFonts w:hint="eastAsia"/>
        </w:rPr>
        <w:t>WCS</w:t>
      </w:r>
      <w:r>
        <w:rPr>
          <w:rFonts w:hint="eastAsia"/>
        </w:rPr>
        <w:t>收到</w:t>
      </w:r>
      <w:r>
        <w:t>PLC_STB</w:t>
      </w:r>
      <w:r>
        <w:rPr>
          <w:rFonts w:hint="eastAsia"/>
        </w:rPr>
        <w:t>=0</w:t>
      </w:r>
      <w:r>
        <w:rPr>
          <w:rFonts w:hint="eastAsia"/>
        </w:rPr>
        <w:t>，清空地址块所有信息</w:t>
      </w:r>
    </w:p>
    <w:p w14:paraId="40A77344" w14:textId="77777777" w:rsidR="00E839B9" w:rsidRDefault="00000000">
      <w:pPr>
        <w:pStyle w:val="1"/>
        <w:spacing w:line="204" w:lineRule="auto"/>
      </w:pPr>
      <w:r>
        <w:rPr>
          <w:sz w:val="40"/>
        </w:rPr>
        <w:t>状态查询</w:t>
      </w:r>
    </w:p>
    <w:p w14:paraId="7D4E61CE" w14:textId="77777777" w:rsidR="00E839B9" w:rsidRDefault="00E839B9"/>
    <w:tbl>
      <w:tblPr>
        <w:tblStyle w:val="a3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790"/>
        <w:gridCol w:w="2790"/>
        <w:gridCol w:w="3195"/>
      </w:tblGrid>
      <w:tr w:rsidR="00E839B9" w14:paraId="087A5744" w14:textId="77777777">
        <w:trPr>
          <w:trHeight w:val="510"/>
        </w:trPr>
        <w:tc>
          <w:tcPr>
            <w:tcW w:w="2790" w:type="dxa"/>
            <w:shd w:val="clear" w:color="auto" w:fill="E8F2FE"/>
          </w:tcPr>
          <w:p w14:paraId="4C655EA1" w14:textId="77777777" w:rsidR="00E839B9" w:rsidRDefault="00000000">
            <w:pPr>
              <w:jc w:val="center"/>
            </w:pPr>
            <w:r>
              <w:t>变量</w:t>
            </w:r>
          </w:p>
        </w:tc>
        <w:tc>
          <w:tcPr>
            <w:tcW w:w="2790" w:type="dxa"/>
            <w:shd w:val="clear" w:color="auto" w:fill="E8F2FE"/>
          </w:tcPr>
          <w:p w14:paraId="77756609" w14:textId="77777777" w:rsidR="00E839B9" w:rsidRDefault="00000000">
            <w:pPr>
              <w:jc w:val="center"/>
            </w:pPr>
            <w:r>
              <w:t>数据类型</w:t>
            </w:r>
          </w:p>
        </w:tc>
        <w:tc>
          <w:tcPr>
            <w:tcW w:w="3195" w:type="dxa"/>
            <w:shd w:val="clear" w:color="auto" w:fill="E8F2FE"/>
          </w:tcPr>
          <w:p w14:paraId="42112402" w14:textId="77777777" w:rsidR="00E839B9" w:rsidRDefault="00000000">
            <w:pPr>
              <w:jc w:val="center"/>
            </w:pPr>
            <w:r>
              <w:t>注释</w:t>
            </w:r>
          </w:p>
        </w:tc>
      </w:tr>
      <w:tr w:rsidR="00E839B9" w14:paraId="3E39C1B9" w14:textId="77777777">
        <w:tc>
          <w:tcPr>
            <w:tcW w:w="2790" w:type="dxa"/>
          </w:tcPr>
          <w:p w14:paraId="3AE65954" w14:textId="43C70E06" w:rsidR="00E839B9" w:rsidRDefault="006B1B20">
            <w:r>
              <w:rPr>
                <w:rFonts w:hint="eastAsia"/>
              </w:rPr>
              <w:t>WCS</w:t>
            </w:r>
            <w:r w:rsidR="00000000">
              <w:t>_ERROR_CODE</w:t>
            </w:r>
          </w:p>
        </w:tc>
        <w:tc>
          <w:tcPr>
            <w:tcW w:w="2790" w:type="dxa"/>
          </w:tcPr>
          <w:p w14:paraId="52FE9EDC" w14:textId="77777777" w:rsidR="00E839B9" w:rsidRDefault="00000000"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3195" w:type="dxa"/>
          </w:tcPr>
          <w:p w14:paraId="1CDC3D69" w14:textId="77777777" w:rsidR="00E839B9" w:rsidRDefault="00000000">
            <w:r>
              <w:t>故障代码</w:t>
            </w:r>
          </w:p>
        </w:tc>
      </w:tr>
      <w:tr w:rsidR="00E839B9" w14:paraId="373D05C1" w14:textId="77777777">
        <w:tc>
          <w:tcPr>
            <w:tcW w:w="2790" w:type="dxa"/>
          </w:tcPr>
          <w:p w14:paraId="4EB79751" w14:textId="5D9E037E" w:rsidR="00E839B9" w:rsidRDefault="00E34722">
            <w:proofErr w:type="spellStart"/>
            <w:r w:rsidRPr="00E34722">
              <w:t>Equ_Auto</w:t>
            </w:r>
            <w:proofErr w:type="spellEnd"/>
          </w:p>
        </w:tc>
        <w:tc>
          <w:tcPr>
            <w:tcW w:w="2790" w:type="dxa"/>
          </w:tcPr>
          <w:p w14:paraId="4E39CECC" w14:textId="77777777" w:rsidR="00E839B9" w:rsidRDefault="00000000">
            <w:r>
              <w:rPr>
                <w:rFonts w:hint="eastAsia"/>
              </w:rPr>
              <w:t>int</w:t>
            </w:r>
          </w:p>
        </w:tc>
        <w:tc>
          <w:tcPr>
            <w:tcW w:w="3195" w:type="dxa"/>
          </w:tcPr>
          <w:p w14:paraId="19FA5F71" w14:textId="39B7146B" w:rsidR="00E839B9" w:rsidRDefault="00E34722">
            <w:r w:rsidRPr="00E34722">
              <w:t>输送线</w:t>
            </w:r>
            <w:r w:rsidRPr="00E34722">
              <w:t xml:space="preserve"> </w:t>
            </w:r>
            <w:r w:rsidRPr="00E34722">
              <w:t>手动</w:t>
            </w:r>
            <w:r w:rsidRPr="00E34722">
              <w:t>1</w:t>
            </w:r>
            <w:r w:rsidRPr="00E34722">
              <w:t>，自动</w:t>
            </w:r>
            <w:r w:rsidRPr="00E34722">
              <w:t>2</w:t>
            </w:r>
          </w:p>
        </w:tc>
      </w:tr>
    </w:tbl>
    <w:p w14:paraId="6A65CFA9" w14:textId="4A357F1E" w:rsidR="00E839B9" w:rsidRDefault="00E839B9">
      <w:pPr>
        <w:rPr>
          <w:rFonts w:hint="eastAsia"/>
        </w:rPr>
      </w:pPr>
    </w:p>
    <w:p w14:paraId="163F636F" w14:textId="77777777" w:rsidR="00E839B9" w:rsidRDefault="00E839B9"/>
    <w:sectPr w:rsidR="00E839B9">
      <w:pgSz w:w="13380" w:h="16830"/>
      <w:pgMar w:top="1440" w:right="1080" w:bottom="1440" w:left="1080" w:header="638" w:footer="69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singleLevel"/>
    <w:tmpl w:val="CF092B84"/>
    <w:lvl w:ilvl="0">
      <w:start w:val="1"/>
      <w:numFmt w:val="bullet"/>
      <w:lvlText w:val="●"/>
      <w:lvlJc w:val="left"/>
      <w:pPr>
        <w:ind w:left="420" w:hanging="420"/>
      </w:pPr>
    </w:lvl>
  </w:abstractNum>
  <w:abstractNum w:abstractNumId="1" w15:restartNumberingAfterBreak="0">
    <w:nsid w:val="FE35D1CD"/>
    <w:multiLevelType w:val="singleLevel"/>
    <w:tmpl w:val="FE35D1CD"/>
    <w:lvl w:ilvl="0">
      <w:numFmt w:val="decimal"/>
      <w:suff w:val="nothing"/>
      <w:lvlText w:val="%1，"/>
      <w:lvlJc w:val="left"/>
    </w:lvl>
  </w:abstractNum>
  <w:abstractNum w:abstractNumId="2" w15:restartNumberingAfterBreak="0">
    <w:nsid w:val="0053208E"/>
    <w:multiLevelType w:val="singleLevel"/>
    <w:tmpl w:val="0053208E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3" w15:restartNumberingAfterBreak="0">
    <w:nsid w:val="59ADCABA"/>
    <w:multiLevelType w:val="singleLevel"/>
    <w:tmpl w:val="59ADCABA"/>
    <w:lvl w:ilvl="0">
      <w:start w:val="1"/>
      <w:numFmt w:val="bullet"/>
      <w:lvlText w:val="●"/>
      <w:lvlJc w:val="left"/>
      <w:pPr>
        <w:ind w:left="420" w:hanging="420"/>
      </w:pPr>
    </w:lvl>
  </w:abstractNum>
  <w:num w:numId="1" w16cid:durableId="1904756607">
    <w:abstractNumId w:val="2"/>
  </w:num>
  <w:num w:numId="2" w16cid:durableId="633371208">
    <w:abstractNumId w:val="0"/>
  </w:num>
  <w:num w:numId="3" w16cid:durableId="1686008792">
    <w:abstractNumId w:val="3"/>
  </w:num>
  <w:num w:numId="4" w16cid:durableId="1496536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9B9"/>
    <w:rsid w:val="002746A2"/>
    <w:rsid w:val="00456769"/>
    <w:rsid w:val="005A1055"/>
    <w:rsid w:val="006B1B20"/>
    <w:rsid w:val="008307C3"/>
    <w:rsid w:val="00C96077"/>
    <w:rsid w:val="00DE28BA"/>
    <w:rsid w:val="00E34722"/>
    <w:rsid w:val="00E446BD"/>
    <w:rsid w:val="00E839B9"/>
    <w:rsid w:val="00EA581C"/>
    <w:rsid w:val="02506BD3"/>
    <w:rsid w:val="093D7B3D"/>
    <w:rsid w:val="0B4207B9"/>
    <w:rsid w:val="12032FE2"/>
    <w:rsid w:val="2A7F425B"/>
    <w:rsid w:val="368B1506"/>
    <w:rsid w:val="390B6905"/>
    <w:rsid w:val="4A786C07"/>
    <w:rsid w:val="5064190C"/>
    <w:rsid w:val="590C4971"/>
    <w:rsid w:val="6197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853BB"/>
  <w15:docId w15:val="{482F786E-B552-4DC6-9DC1-8C074FC6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qFormat/>
    <w:pPr>
      <w:keepNext/>
      <w:keepLines/>
      <w:spacing w:before="348" w:after="210"/>
      <w:outlineLvl w:val="0"/>
    </w:pPr>
    <w:rPr>
      <w:b/>
      <w:kern w:val="2"/>
      <w:sz w:val="34"/>
    </w:rPr>
  </w:style>
  <w:style w:type="paragraph" w:styleId="2">
    <w:name w:val="heading 2"/>
    <w:qFormat/>
    <w:pPr>
      <w:keepNext/>
      <w:keepLines/>
      <w:spacing w:before="348" w:after="190"/>
      <w:outlineLvl w:val="1"/>
    </w:pPr>
    <w:rPr>
      <w:b/>
      <w:kern w:val="2"/>
      <w:sz w:val="28"/>
    </w:rPr>
  </w:style>
  <w:style w:type="paragraph" w:styleId="3">
    <w:name w:val="heading 3"/>
    <w:qFormat/>
    <w:pPr>
      <w:keepNext/>
      <w:keepLines/>
      <w:spacing w:before="348" w:after="170"/>
      <w:outlineLvl w:val="2"/>
    </w:pPr>
    <w:rPr>
      <w:b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444</Words>
  <Characters>742</Characters>
  <Application>Microsoft Office Word</Application>
  <DocSecurity>0</DocSecurity>
  <Lines>57</Lines>
  <Paragraphs>79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a78073</cp:lastModifiedBy>
  <cp:revision>5</cp:revision>
  <dcterms:created xsi:type="dcterms:W3CDTF">2026-02-02T06:50:00Z</dcterms:created>
  <dcterms:modified xsi:type="dcterms:W3CDTF">2026-02-02T06:56:00Z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eyJoZGlkIjoiOTQ2ZDdhZjNjMzk3NDQxZDIzMDcxMWUzYmViN2EzNzQiLCJ1c2VySWQiOiIyNTE5MzQ1NiJ9</vt:lpwstr>
  </property>
  <property fmtid="{D5CDD505-2E9C-101B-9397-08002B2CF9AE}" pid="3" name="KSOProductBuildVer">
    <vt:lpwstr>2052-12.1.0.23542</vt:lpwstr>
  </property>
  <property fmtid="{D5CDD505-2E9C-101B-9397-08002B2CF9AE}" pid="4" name="ICV">
    <vt:lpwstr>B404769531FD4A01A2D5455CF74790A5_13</vt:lpwstr>
  </property>
</Properties>
</file>